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D389E" w14:textId="77777777" w:rsidR="009140BA" w:rsidRDefault="00000000">
      <w:pPr>
        <w:pStyle w:val="Heading1"/>
        <w:jc w:val="center"/>
        <w:rPr>
          <w:rFonts w:ascii="Arial" w:hAnsi="Arial" w:cs="Arial"/>
          <w:lang w:val="en-PH"/>
        </w:rPr>
      </w:pPr>
      <w:r>
        <w:rPr>
          <w:rFonts w:ascii="Arial" w:hAnsi="Arial" w:cs="Arial"/>
          <w:lang w:val="en-PH"/>
        </w:rPr>
        <w:t>GABAYLARO USER REQUIREMENTS</w:t>
      </w:r>
    </w:p>
    <w:p w14:paraId="04C1DF04" w14:textId="77777777" w:rsidR="009140BA" w:rsidRDefault="00000000">
      <w:pPr>
        <w:pStyle w:val="Heading1"/>
        <w:jc w:val="center"/>
        <w:rPr>
          <w:rFonts w:ascii="Arial" w:hAnsi="Arial" w:cs="Arial"/>
          <w:color w:val="C00000"/>
          <w:lang w:val="en-PH"/>
        </w:rPr>
      </w:pPr>
      <w:r>
        <w:rPr>
          <w:rFonts w:ascii="Arial" w:hAnsi="Arial" w:cs="Arial"/>
          <w:color w:val="C00000"/>
        </w:rPr>
        <w:t>Daycare Center Teacher Registration Form</w:t>
      </w:r>
      <w:r>
        <w:rPr>
          <w:rFonts w:ascii="Arial" w:hAnsi="Arial" w:cs="Arial"/>
          <w:color w:val="C00000"/>
          <w:lang w:val="en-PH"/>
        </w:rPr>
        <w:t xml:space="preserve"> for Municipality of </w:t>
      </w:r>
      <w:proofErr w:type="spellStart"/>
      <w:r>
        <w:rPr>
          <w:rFonts w:ascii="Arial" w:hAnsi="Arial" w:cs="Arial"/>
          <w:color w:val="C00000"/>
          <w:lang w:val="en-PH"/>
        </w:rPr>
        <w:t>Sipocot</w:t>
      </w:r>
      <w:proofErr w:type="spellEnd"/>
    </w:p>
    <w:p w14:paraId="1C955939" w14:textId="77777777" w:rsidR="009140BA" w:rsidRDefault="009140BA">
      <w:pPr>
        <w:rPr>
          <w:rFonts w:ascii="Arial" w:hAnsi="Arial" w:cs="Arial"/>
          <w:lang w:val="en-PH"/>
        </w:rPr>
      </w:pPr>
    </w:p>
    <w:p w14:paraId="288C9F19" w14:textId="77777777" w:rsidR="009140BA" w:rsidRDefault="00000000">
      <w:pPr>
        <w:pStyle w:val="Heading2"/>
        <w:rPr>
          <w:rFonts w:ascii="Arial" w:hAnsi="Arial" w:cs="Arial"/>
        </w:rPr>
      </w:pPr>
      <w:r>
        <w:rPr>
          <w:rFonts w:ascii="Arial" w:hAnsi="Arial" w:cs="Arial"/>
        </w:rPr>
        <w:t>Personal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8"/>
        <w:gridCol w:w="5478"/>
      </w:tblGrid>
      <w:tr w:rsidR="009140BA" w14:paraId="040BA3C3" w14:textId="77777777">
        <w:tc>
          <w:tcPr>
            <w:tcW w:w="4320" w:type="dxa"/>
          </w:tcPr>
          <w:p w14:paraId="35C04F2F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Full Name</w:t>
            </w:r>
          </w:p>
        </w:tc>
        <w:tc>
          <w:tcPr>
            <w:tcW w:w="4320" w:type="dxa"/>
          </w:tcPr>
          <w:p w14:paraId="2DAA9465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___________________________________________</w:t>
            </w:r>
          </w:p>
        </w:tc>
      </w:tr>
      <w:tr w:rsidR="009140BA" w14:paraId="3671F065" w14:textId="77777777">
        <w:tc>
          <w:tcPr>
            <w:tcW w:w="4320" w:type="dxa"/>
          </w:tcPr>
          <w:p w14:paraId="4D9624BD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Age</w:t>
            </w:r>
          </w:p>
        </w:tc>
        <w:tc>
          <w:tcPr>
            <w:tcW w:w="4320" w:type="dxa"/>
          </w:tcPr>
          <w:p w14:paraId="140C49A5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___________________________________________</w:t>
            </w:r>
          </w:p>
        </w:tc>
      </w:tr>
      <w:tr w:rsidR="009140BA" w14:paraId="64EF1A37" w14:textId="77777777">
        <w:tc>
          <w:tcPr>
            <w:tcW w:w="4320" w:type="dxa"/>
          </w:tcPr>
          <w:p w14:paraId="4C202809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Gender</w:t>
            </w:r>
          </w:p>
        </w:tc>
        <w:tc>
          <w:tcPr>
            <w:tcW w:w="4320" w:type="dxa"/>
          </w:tcPr>
          <w:p w14:paraId="08ACB6D7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___________________________________________</w:t>
            </w:r>
          </w:p>
        </w:tc>
      </w:tr>
      <w:tr w:rsidR="009140BA" w14:paraId="4C516086" w14:textId="77777777">
        <w:tc>
          <w:tcPr>
            <w:tcW w:w="4320" w:type="dxa"/>
          </w:tcPr>
          <w:p w14:paraId="43CD8E17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of Birth</w:t>
            </w:r>
          </w:p>
        </w:tc>
        <w:tc>
          <w:tcPr>
            <w:tcW w:w="4320" w:type="dxa"/>
          </w:tcPr>
          <w:p w14:paraId="3FD0E797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___________________________________________</w:t>
            </w:r>
          </w:p>
        </w:tc>
      </w:tr>
      <w:tr w:rsidR="009140BA" w14:paraId="315BAA16" w14:textId="77777777">
        <w:tc>
          <w:tcPr>
            <w:tcW w:w="4320" w:type="dxa"/>
          </w:tcPr>
          <w:p w14:paraId="68F0D842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Number</w:t>
            </w:r>
          </w:p>
        </w:tc>
        <w:tc>
          <w:tcPr>
            <w:tcW w:w="4320" w:type="dxa"/>
          </w:tcPr>
          <w:p w14:paraId="7AA5452C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___________________________________________</w:t>
            </w:r>
          </w:p>
        </w:tc>
      </w:tr>
      <w:tr w:rsidR="009140BA" w14:paraId="318F35DD" w14:textId="77777777">
        <w:tc>
          <w:tcPr>
            <w:tcW w:w="4320" w:type="dxa"/>
          </w:tcPr>
          <w:p w14:paraId="2498E6A2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 Address</w:t>
            </w:r>
          </w:p>
        </w:tc>
        <w:tc>
          <w:tcPr>
            <w:tcW w:w="4320" w:type="dxa"/>
          </w:tcPr>
          <w:p w14:paraId="18D4AA1F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___________________________________________</w:t>
            </w:r>
          </w:p>
        </w:tc>
      </w:tr>
      <w:tr w:rsidR="009140BA" w14:paraId="2A8CD2B2" w14:textId="77777777">
        <w:tc>
          <w:tcPr>
            <w:tcW w:w="4320" w:type="dxa"/>
          </w:tcPr>
          <w:p w14:paraId="5E122784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</w:tc>
        <w:tc>
          <w:tcPr>
            <w:tcW w:w="4320" w:type="dxa"/>
          </w:tcPr>
          <w:p w14:paraId="7982D0AF" w14:textId="77777777" w:rsidR="009140BA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___________________________________________</w:t>
            </w:r>
          </w:p>
        </w:tc>
      </w:tr>
    </w:tbl>
    <w:p w14:paraId="777BB9B9" w14:textId="77777777" w:rsidR="009140BA" w:rsidRDefault="009140BA">
      <w:pPr>
        <w:rPr>
          <w:rFonts w:ascii="Arial" w:hAnsi="Arial" w:cs="Arial"/>
        </w:rPr>
      </w:pPr>
    </w:p>
    <w:p w14:paraId="6090DDD9" w14:textId="77777777" w:rsidR="009140BA" w:rsidRDefault="00000000">
      <w:pPr>
        <w:pStyle w:val="Heading2"/>
        <w:rPr>
          <w:rFonts w:ascii="Arial" w:hAnsi="Arial" w:cs="Arial"/>
        </w:rPr>
      </w:pPr>
      <w:r>
        <w:rPr>
          <w:rFonts w:ascii="Arial" w:hAnsi="Arial" w:cs="Arial"/>
        </w:rPr>
        <w:t>Declaration</w:t>
      </w:r>
    </w:p>
    <w:p w14:paraId="309BC08C" w14:textId="77777777" w:rsidR="009140BA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I certify that all information provided is true and correct. I understand that false information may result in disqualification.</w:t>
      </w:r>
    </w:p>
    <w:p w14:paraId="62369838" w14:textId="77777777" w:rsidR="009140BA" w:rsidRDefault="009140BA">
      <w:pPr>
        <w:rPr>
          <w:rFonts w:ascii="Arial" w:hAnsi="Arial" w:cs="Arial"/>
        </w:rPr>
      </w:pPr>
    </w:p>
    <w:p w14:paraId="637A829E" w14:textId="77777777" w:rsidR="009140BA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Date: ____ / ___</w:t>
      </w:r>
      <w:proofErr w:type="gramStart"/>
      <w:r>
        <w:rPr>
          <w:rFonts w:ascii="Arial" w:hAnsi="Arial" w:cs="Arial"/>
        </w:rPr>
        <w:t>_ / _</w:t>
      </w:r>
      <w:proofErr w:type="gramEnd"/>
      <w:r>
        <w:rPr>
          <w:rFonts w:ascii="Arial" w:hAnsi="Arial" w:cs="Arial"/>
        </w:rPr>
        <w:t>_____</w:t>
      </w:r>
    </w:p>
    <w:p w14:paraId="6DF1E547" w14:textId="77777777" w:rsidR="009140BA" w:rsidRDefault="009140BA">
      <w:pPr>
        <w:rPr>
          <w:rFonts w:ascii="Arial" w:hAnsi="Arial" w:cs="Arial"/>
        </w:rPr>
      </w:pPr>
    </w:p>
    <w:p w14:paraId="73F5B4A0" w14:textId="77777777" w:rsidR="009140BA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Signature: ___________________________</w:t>
      </w:r>
    </w:p>
    <w:p w14:paraId="341F4441" w14:textId="77777777" w:rsidR="009140BA" w:rsidRDefault="009140BA">
      <w:pPr>
        <w:rPr>
          <w:rFonts w:ascii="Arial" w:hAnsi="Arial" w:cs="Arial"/>
        </w:rPr>
      </w:pPr>
    </w:p>
    <w:p w14:paraId="2E8A3B45" w14:textId="77777777" w:rsidR="009140BA" w:rsidRDefault="009140BA">
      <w:pPr>
        <w:rPr>
          <w:rFonts w:ascii="Arial" w:hAnsi="Arial" w:cs="Arial"/>
        </w:rPr>
      </w:pPr>
    </w:p>
    <w:p w14:paraId="08108EC0" w14:textId="77777777" w:rsidR="009140BA" w:rsidRDefault="009140BA">
      <w:pPr>
        <w:rPr>
          <w:rFonts w:ascii="Arial" w:hAnsi="Arial" w:cs="Arial"/>
        </w:rPr>
      </w:pPr>
    </w:p>
    <w:p w14:paraId="7E411691" w14:textId="77777777" w:rsidR="009140BA" w:rsidRDefault="009140BA">
      <w:pPr>
        <w:rPr>
          <w:rFonts w:ascii="Arial" w:hAnsi="Arial" w:cs="Arial"/>
        </w:rPr>
      </w:pPr>
    </w:p>
    <w:p w14:paraId="220BA912" w14:textId="77777777" w:rsidR="009140BA" w:rsidRDefault="009140BA">
      <w:pPr>
        <w:rPr>
          <w:rFonts w:ascii="Arial" w:hAnsi="Arial" w:cs="Arial"/>
        </w:rPr>
      </w:pPr>
    </w:p>
    <w:p w14:paraId="3461DCB3" w14:textId="77777777" w:rsidR="009140BA" w:rsidRDefault="009140BA">
      <w:pPr>
        <w:rPr>
          <w:rFonts w:ascii="Arial" w:hAnsi="Arial" w:cs="Arial"/>
        </w:rPr>
      </w:pPr>
    </w:p>
    <w:p w14:paraId="295C8B9B" w14:textId="77777777" w:rsidR="009140BA" w:rsidRDefault="009140BA">
      <w:pPr>
        <w:rPr>
          <w:rFonts w:ascii="Arial" w:hAnsi="Arial" w:cs="Arial"/>
        </w:rPr>
      </w:pPr>
    </w:p>
    <w:p w14:paraId="5E648536" w14:textId="77777777" w:rsidR="009140BA" w:rsidRDefault="009140BA">
      <w:pPr>
        <w:rPr>
          <w:rFonts w:ascii="Arial" w:hAnsi="Arial" w:cs="Arial"/>
        </w:rPr>
      </w:pPr>
    </w:p>
    <w:p w14:paraId="51574288" w14:textId="77777777" w:rsidR="009140BA" w:rsidRDefault="009140BA">
      <w:pPr>
        <w:rPr>
          <w:rFonts w:ascii="Arial" w:hAnsi="Arial" w:cs="Arial"/>
        </w:rPr>
      </w:pPr>
    </w:p>
    <w:p w14:paraId="1BA0340D" w14:textId="77777777" w:rsidR="009140BA" w:rsidRDefault="00000000">
      <w:pPr>
        <w:rPr>
          <w:rFonts w:ascii="Arial" w:hAnsi="Arial" w:cs="Arial"/>
          <w:color w:val="365F91" w:themeColor="accent1" w:themeShade="BF"/>
          <w:lang w:val="en-PH"/>
        </w:rPr>
      </w:pPr>
      <w:r>
        <w:rPr>
          <w:rFonts w:ascii="Arial" w:hAnsi="Arial" w:cs="Arial"/>
          <w:color w:val="365F91" w:themeColor="accent1" w:themeShade="BF"/>
          <w:lang w:val="en-PH"/>
        </w:rPr>
        <w:t>Appointment Letter (Please Indicate Here</w:t>
      </w:r>
      <w:proofErr w:type="gramStart"/>
      <w:r>
        <w:rPr>
          <w:rFonts w:ascii="Arial" w:hAnsi="Arial" w:cs="Arial"/>
          <w:color w:val="365F91" w:themeColor="accent1" w:themeShade="BF"/>
          <w:lang w:val="en-PH"/>
        </w:rPr>
        <w:t>)..</w:t>
      </w:r>
      <w:proofErr w:type="gramEnd"/>
    </w:p>
    <w:sectPr w:rsidR="009140BA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FAFFB" w14:textId="77777777" w:rsidR="00885050" w:rsidRDefault="00885050">
      <w:pPr>
        <w:spacing w:line="240" w:lineRule="auto"/>
      </w:pPr>
      <w:r>
        <w:separator/>
      </w:r>
    </w:p>
  </w:endnote>
  <w:endnote w:type="continuationSeparator" w:id="0">
    <w:p w14:paraId="30CBFA71" w14:textId="77777777" w:rsidR="00885050" w:rsidRDefault="00885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AF5FF" w14:textId="77777777" w:rsidR="00885050" w:rsidRDefault="00885050">
      <w:pPr>
        <w:spacing w:after="0"/>
      </w:pPr>
      <w:r>
        <w:separator/>
      </w:r>
    </w:p>
  </w:footnote>
  <w:footnote w:type="continuationSeparator" w:id="0">
    <w:p w14:paraId="4D025480" w14:textId="77777777" w:rsidR="00885050" w:rsidRDefault="0088505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059A7" w14:textId="07BFDC3C" w:rsidR="007C1508" w:rsidRDefault="007C150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670A091" wp14:editId="620B9921">
          <wp:simplePos x="0" y="0"/>
          <wp:positionH relativeFrom="column">
            <wp:posOffset>-428625</wp:posOffset>
          </wp:positionH>
          <wp:positionV relativeFrom="paragraph">
            <wp:posOffset>-76200</wp:posOffset>
          </wp:positionV>
          <wp:extent cx="5695950" cy="1029970"/>
          <wp:effectExtent l="0" t="0" r="0" b="0"/>
          <wp:wrapSquare wrapText="bothSides"/>
          <wp:docPr id="461368551" name="Picture 1" descr="A close-up of a business car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368551" name="Picture 1" descr="A close-up of a business card&#10;&#10;AI-generated content may be incorrect."/>
                  <pic:cNvPicPr/>
                </pic:nvPicPr>
                <pic:blipFill rotWithShape="1">
                  <a:blip r:embed="rId1"/>
                  <a:srcRect t="24453"/>
                  <a:stretch>
                    <a:fillRect/>
                  </a:stretch>
                </pic:blipFill>
                <pic:spPr bwMode="auto">
                  <a:xfrm>
                    <a:off x="0" y="0"/>
                    <a:ext cx="5695950" cy="10299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 w16cid:durableId="1882866517">
    <w:abstractNumId w:val="5"/>
  </w:num>
  <w:num w:numId="2" w16cid:durableId="335310993">
    <w:abstractNumId w:val="3"/>
  </w:num>
  <w:num w:numId="3" w16cid:durableId="1597249274">
    <w:abstractNumId w:val="2"/>
  </w:num>
  <w:num w:numId="4" w16cid:durableId="1145855802">
    <w:abstractNumId w:val="4"/>
  </w:num>
  <w:num w:numId="5" w16cid:durableId="178786284">
    <w:abstractNumId w:val="1"/>
  </w:num>
  <w:num w:numId="6" w16cid:durableId="1288049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C1508"/>
    <w:rsid w:val="00885050"/>
    <w:rsid w:val="009140BA"/>
    <w:rsid w:val="00AA1D8D"/>
    <w:rsid w:val="00B47730"/>
    <w:rsid w:val="00CB0664"/>
    <w:rsid w:val="00ED1F04"/>
    <w:rsid w:val="00FC693F"/>
    <w:rsid w:val="1ED55723"/>
    <w:rsid w:val="4F8F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B091D7"/>
  <w14:defaultImageDpi w14:val="300"/>
  <w15:docId w15:val="{39EEE358-845E-4A8D-B121-3D24C34D4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PH" w:eastAsia="en-P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 w:qFormat="1"/>
    <w:lsdException w:name="toa heading" w:semiHidden="1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unhideWhenUsed="1"/>
    <w:lsdException w:name="List Bullet 4" w:semiHidden="1" w:unhideWhenUsed="1"/>
    <w:lsdException w:name="List Bullet 5" w:semiHidden="1" w:unhideWhenUsed="1"/>
    <w:lsdException w:name="List Number 2" w:unhideWhenUsed="1" w:qFormat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/>
    <w:lsdException w:name="Body Text Indent" w:semiHidden="1" w:unhideWhenUsed="1"/>
    <w:lsdException w:name="List Continue" w:unhideWhenUsed="1" w:qFormat="1"/>
    <w:lsdException w:name="List Continue 2" w:unhideWhenUsed="1"/>
    <w:lsdException w:name="List Continue 3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 w:qFormat="1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 w:qFormat="1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 w:qFormat="1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 w:qFormat="1"/>
    <w:lsdException w:name="Light Grid Accent 4" w:uiPriority="62"/>
    <w:lsdException w:name="Medium Shading 1 Accent 4" w:uiPriority="63" w:qFormat="1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 w:qFormat="1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 w:qFormat="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">
    <w:name w:val="List"/>
    <w:basedOn w:val="Normal"/>
    <w:uiPriority w:val="99"/>
    <w:unhideWhenUsed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qFormat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lang w:val="en-US" w:eastAsia="en-US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qFormat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rPr>
      <w:sz w:val="22"/>
      <w:szCs w:val="22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</w:style>
  <w:style w:type="character" w:customStyle="1" w:styleId="BodyText2Char">
    <w:name w:val="Body Text 2 Char"/>
    <w:basedOn w:val="DefaultParagraphFont"/>
    <w:link w:val="BodyText2"/>
    <w:uiPriority w:val="99"/>
  </w:style>
  <w:style w:type="character" w:customStyle="1" w:styleId="BodyText3Char">
    <w:name w:val="Body Text 3 Char"/>
    <w:basedOn w:val="DefaultParagraphFont"/>
    <w:link w:val="BodyText3"/>
    <w:uiPriority w:val="99"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qFormat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alexedrian00@gmail.com</cp:lastModifiedBy>
  <cp:revision>2</cp:revision>
  <dcterms:created xsi:type="dcterms:W3CDTF">2013-12-23T23:15:00Z</dcterms:created>
  <dcterms:modified xsi:type="dcterms:W3CDTF">2025-11-06T18:24:00Z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6D2B88AB37D64907A52FC1A9BF3C5ABC_12</vt:lpwstr>
  </property>
</Properties>
</file>